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3C0A3" w14:textId="61139A8C" w:rsidR="00F91A8A" w:rsidRPr="00C65931" w:rsidRDefault="00E0632D" w:rsidP="00BA1B56">
      <w:pPr>
        <w:rPr>
          <w:b/>
          <w:bCs/>
          <w:sz w:val="32"/>
          <w:szCs w:val="32"/>
        </w:rPr>
      </w:pPr>
      <w:r w:rsidRPr="00C65931">
        <w:rPr>
          <w:b/>
          <w:bCs/>
          <w:sz w:val="32"/>
          <w:szCs w:val="32"/>
        </w:rPr>
        <w:t>Inschrijfformulier Kennemerlandfietstocht 2025</w:t>
      </w:r>
    </w:p>
    <w:p w14:paraId="3671767A" w14:textId="77777777" w:rsidR="00E0632D" w:rsidRDefault="00E0632D" w:rsidP="00BA1B56"/>
    <w:p w14:paraId="71A45BF9" w14:textId="77777777" w:rsidR="006C0774" w:rsidRDefault="006C0774" w:rsidP="00BA1B56"/>
    <w:p w14:paraId="1DDF01E5" w14:textId="1F41F689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naam:</w:t>
      </w:r>
    </w:p>
    <w:p w14:paraId="3C98C003" w14:textId="77777777" w:rsidR="00E0632D" w:rsidRPr="000A5F6F" w:rsidRDefault="00E0632D" w:rsidP="00BA1B56">
      <w:pPr>
        <w:rPr>
          <w:sz w:val="22"/>
        </w:rPr>
      </w:pPr>
    </w:p>
    <w:p w14:paraId="020A377E" w14:textId="2FC82FBA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adres:</w:t>
      </w:r>
    </w:p>
    <w:p w14:paraId="26D82F9E" w14:textId="77777777" w:rsidR="00E0632D" w:rsidRPr="000A5F6F" w:rsidRDefault="00E0632D" w:rsidP="00BA1B56">
      <w:pPr>
        <w:rPr>
          <w:sz w:val="22"/>
        </w:rPr>
      </w:pPr>
    </w:p>
    <w:p w14:paraId="0D1D1B9F" w14:textId="308C4F9D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e-mail:</w:t>
      </w:r>
    </w:p>
    <w:p w14:paraId="7EF21A48" w14:textId="77777777" w:rsidR="00E0632D" w:rsidRPr="000A5F6F" w:rsidRDefault="00E0632D" w:rsidP="00BA1B56">
      <w:pPr>
        <w:rPr>
          <w:sz w:val="22"/>
        </w:rPr>
      </w:pPr>
    </w:p>
    <w:p w14:paraId="4A56C358" w14:textId="543806A9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mobiel telefoonnummer:</w:t>
      </w:r>
      <w:r w:rsidR="00C10C3C">
        <w:rPr>
          <w:sz w:val="22"/>
        </w:rPr>
        <w:tab/>
      </w:r>
      <w:r w:rsidR="00C10C3C">
        <w:rPr>
          <w:sz w:val="22"/>
        </w:rPr>
        <w:tab/>
      </w:r>
      <w:r w:rsidR="00C10C3C">
        <w:rPr>
          <w:sz w:val="22"/>
        </w:rPr>
        <w:tab/>
      </w:r>
      <w:r w:rsidR="00C10C3C">
        <w:rPr>
          <w:sz w:val="22"/>
        </w:rPr>
        <w:tab/>
        <w:t>ik wil WEL / NIET in de appgroep</w:t>
      </w:r>
    </w:p>
    <w:p w14:paraId="13C74679" w14:textId="77777777" w:rsidR="00E0632D" w:rsidRPr="000A5F6F" w:rsidRDefault="00E0632D" w:rsidP="00BA1B56">
      <w:pPr>
        <w:rPr>
          <w:sz w:val="22"/>
        </w:rPr>
      </w:pPr>
    </w:p>
    <w:p w14:paraId="6B23B333" w14:textId="3C959EE5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Ik kom met ……persoon/personen in ….. tent(en)</w:t>
      </w:r>
    </w:p>
    <w:p w14:paraId="648F3321" w14:textId="77777777" w:rsidR="00E0632D" w:rsidRDefault="00E0632D" w:rsidP="00BA1B56">
      <w:pPr>
        <w:rPr>
          <w:sz w:val="22"/>
        </w:rPr>
      </w:pPr>
    </w:p>
    <w:p w14:paraId="34CD9783" w14:textId="66288147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 xml:space="preserve">Voor de organisatie is het fijn te weten wie er wanneer bij is. Geef dus svp met een </w:t>
      </w:r>
      <w:r w:rsidRPr="00762E09">
        <w:rPr>
          <w:b/>
          <w:bCs/>
          <w:sz w:val="22"/>
          <w:u w:val="single"/>
        </w:rPr>
        <w:t>X</w:t>
      </w:r>
      <w:r w:rsidRPr="000A5F6F">
        <w:rPr>
          <w:sz w:val="22"/>
        </w:rPr>
        <w:t xml:space="preserve"> aan op welke kampeerterrein</w:t>
      </w:r>
      <w:r w:rsidR="00DA566F">
        <w:rPr>
          <w:sz w:val="22"/>
        </w:rPr>
        <w:t>en</w:t>
      </w:r>
      <w:r w:rsidRPr="000A5F6F">
        <w:rPr>
          <w:sz w:val="22"/>
        </w:rPr>
        <w:t xml:space="preserve"> je erbij bent</w:t>
      </w:r>
      <w:r w:rsidR="00D86292">
        <w:rPr>
          <w:sz w:val="22"/>
        </w:rPr>
        <w:t xml:space="preserve"> </w:t>
      </w:r>
      <w:r w:rsidR="00DA7B8C">
        <w:rPr>
          <w:sz w:val="22"/>
        </w:rPr>
        <w:t xml:space="preserve">en of je gebruik maakt van parkeren van je auto in het dorp </w:t>
      </w:r>
      <w:r w:rsidR="00EE4E16">
        <w:rPr>
          <w:sz w:val="22"/>
        </w:rPr>
        <w:t xml:space="preserve">in Zorgvlied </w:t>
      </w:r>
      <w:r w:rsidR="00D86292">
        <w:rPr>
          <w:sz w:val="22"/>
        </w:rPr>
        <w:t>(als alternatief voor Schier kun je een kruis plaatsen</w:t>
      </w:r>
      <w:r w:rsidR="00DA566F">
        <w:rPr>
          <w:sz w:val="22"/>
        </w:rPr>
        <w:t xml:space="preserve"> bij “</w:t>
      </w:r>
      <w:r w:rsidR="00DA566F" w:rsidRPr="00AF29CB">
        <w:rPr>
          <w:i/>
          <w:iCs/>
          <w:sz w:val="22"/>
        </w:rPr>
        <w:t>alternatief</w:t>
      </w:r>
      <w:r w:rsidR="00DA566F">
        <w:rPr>
          <w:sz w:val="22"/>
        </w:rPr>
        <w:t>”</w:t>
      </w:r>
      <w:r w:rsidR="00AF29CB">
        <w:rPr>
          <w:sz w:val="22"/>
        </w:rPr>
        <w:t>)</w:t>
      </w:r>
      <w:r w:rsidRPr="000A5F6F">
        <w:rPr>
          <w:sz w:val="22"/>
        </w:rPr>
        <w:t>:</w:t>
      </w:r>
    </w:p>
    <w:p w14:paraId="5B5CF657" w14:textId="77777777" w:rsidR="00E0632D" w:rsidRDefault="00E0632D" w:rsidP="00BA1B56">
      <w:pPr>
        <w:rPr>
          <w:sz w:val="22"/>
        </w:rPr>
      </w:pPr>
    </w:p>
    <w:p w14:paraId="14F69C12" w14:textId="77777777" w:rsidR="00E814E5" w:rsidRPr="000A5F6F" w:rsidRDefault="00E814E5" w:rsidP="00BA1B56">
      <w:pPr>
        <w:rPr>
          <w:sz w:val="22"/>
        </w:rPr>
      </w:pPr>
    </w:p>
    <w:p w14:paraId="77E8D7B5" w14:textId="6846873B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vrijdag 27 juni Zorgvlied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53508775" w14:textId="77777777" w:rsidR="00E0632D" w:rsidRPr="000A5F6F" w:rsidRDefault="00E0632D" w:rsidP="00BA1B56">
      <w:pPr>
        <w:rPr>
          <w:sz w:val="22"/>
        </w:rPr>
      </w:pPr>
    </w:p>
    <w:p w14:paraId="0D0ACC5D" w14:textId="260F42AF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zaterdag 28 juni Lettelbert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26E42F0E" w14:textId="77777777" w:rsidR="00E0632D" w:rsidRPr="000A5F6F" w:rsidRDefault="00E0632D" w:rsidP="00BA1B56">
      <w:pPr>
        <w:rPr>
          <w:sz w:val="22"/>
        </w:rPr>
      </w:pPr>
    </w:p>
    <w:p w14:paraId="382299CF" w14:textId="2795C536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zondag 29 juni Eenrum</w:t>
      </w:r>
      <w:r w:rsidRPr="000A5F6F">
        <w:rPr>
          <w:sz w:val="22"/>
        </w:rPr>
        <w:tab/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2C4419D0" w14:textId="77777777" w:rsidR="00E0632D" w:rsidRPr="000A5F6F" w:rsidRDefault="00E0632D" w:rsidP="00BA1B56">
      <w:pPr>
        <w:rPr>
          <w:sz w:val="22"/>
        </w:rPr>
      </w:pPr>
    </w:p>
    <w:p w14:paraId="2D7204E2" w14:textId="74BEE3FB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maandag 30 juni Schiermonnikoog</w:t>
      </w:r>
      <w:r w:rsidRPr="000A5F6F">
        <w:rPr>
          <w:sz w:val="22"/>
        </w:rPr>
        <w:tab/>
        <w:t>…</w:t>
      </w:r>
    </w:p>
    <w:p w14:paraId="25096FEB" w14:textId="77777777" w:rsidR="00E0632D" w:rsidRPr="000A5F6F" w:rsidRDefault="00E0632D" w:rsidP="00BA1B56">
      <w:pPr>
        <w:rPr>
          <w:sz w:val="22"/>
        </w:rPr>
      </w:pPr>
    </w:p>
    <w:p w14:paraId="76EB65A3" w14:textId="15BB2905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dinsdag 1 juli Schiermonnikoog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43C355B8" w14:textId="77777777" w:rsidR="00E0632D" w:rsidRPr="000A5F6F" w:rsidRDefault="00E0632D" w:rsidP="00BA1B56">
      <w:pPr>
        <w:rPr>
          <w:sz w:val="22"/>
        </w:rPr>
      </w:pPr>
    </w:p>
    <w:p w14:paraId="4C453808" w14:textId="5A3D168F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>woensdag 2 juli Dokkum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05491C93" w14:textId="77777777" w:rsidR="00E0632D" w:rsidRPr="000A5F6F" w:rsidRDefault="00E0632D" w:rsidP="00BA1B56">
      <w:pPr>
        <w:rPr>
          <w:sz w:val="22"/>
        </w:rPr>
      </w:pPr>
    </w:p>
    <w:p w14:paraId="252A1881" w14:textId="2A6199B8" w:rsidR="00E0632D" w:rsidRPr="000A5F6F" w:rsidRDefault="00E0632D" w:rsidP="00BA1B56">
      <w:pPr>
        <w:rPr>
          <w:sz w:val="22"/>
        </w:rPr>
      </w:pPr>
      <w:r w:rsidRPr="000A5F6F">
        <w:rPr>
          <w:sz w:val="22"/>
        </w:rPr>
        <w:t xml:space="preserve">donderdag </w:t>
      </w:r>
      <w:r w:rsidR="0020355C" w:rsidRPr="000A5F6F">
        <w:rPr>
          <w:sz w:val="22"/>
        </w:rPr>
        <w:t xml:space="preserve">3 juli </w:t>
      </w:r>
      <w:proofErr w:type="spellStart"/>
      <w:r w:rsidR="0020355C" w:rsidRPr="000A5F6F">
        <w:rPr>
          <w:sz w:val="22"/>
        </w:rPr>
        <w:t>Easterwierrum</w:t>
      </w:r>
      <w:proofErr w:type="spellEnd"/>
      <w:r w:rsidR="0020355C" w:rsidRPr="000A5F6F">
        <w:rPr>
          <w:sz w:val="22"/>
        </w:rPr>
        <w:tab/>
      </w:r>
      <w:r w:rsidR="0020355C" w:rsidRPr="000A5F6F">
        <w:rPr>
          <w:sz w:val="22"/>
        </w:rPr>
        <w:tab/>
        <w:t>…</w:t>
      </w:r>
    </w:p>
    <w:p w14:paraId="7412ACA4" w14:textId="77777777" w:rsidR="0020355C" w:rsidRPr="000A5F6F" w:rsidRDefault="0020355C" w:rsidP="00BA1B56">
      <w:pPr>
        <w:rPr>
          <w:sz w:val="22"/>
        </w:rPr>
      </w:pPr>
    </w:p>
    <w:p w14:paraId="49375533" w14:textId="7A99DA64" w:rsidR="0020355C" w:rsidRPr="000A5F6F" w:rsidRDefault="0020355C" w:rsidP="00BA1B56">
      <w:pPr>
        <w:rPr>
          <w:sz w:val="22"/>
        </w:rPr>
      </w:pPr>
      <w:r w:rsidRPr="000A5F6F">
        <w:rPr>
          <w:sz w:val="22"/>
        </w:rPr>
        <w:t>vrijdag 4</w:t>
      </w:r>
      <w:r w:rsidR="005A6B68">
        <w:rPr>
          <w:sz w:val="22"/>
        </w:rPr>
        <w:t xml:space="preserve"> juli</w:t>
      </w:r>
      <w:r w:rsidRPr="000A5F6F">
        <w:rPr>
          <w:sz w:val="22"/>
        </w:rPr>
        <w:t xml:space="preserve"> Rotstergaast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6E8F4878" w14:textId="77777777" w:rsidR="0020355C" w:rsidRPr="000A5F6F" w:rsidRDefault="0020355C" w:rsidP="00BA1B56">
      <w:pPr>
        <w:rPr>
          <w:sz w:val="22"/>
        </w:rPr>
      </w:pPr>
    </w:p>
    <w:p w14:paraId="586DF372" w14:textId="77044A0D" w:rsidR="0020355C" w:rsidRDefault="0020355C" w:rsidP="00BA1B56">
      <w:pPr>
        <w:rPr>
          <w:sz w:val="22"/>
        </w:rPr>
      </w:pPr>
      <w:r w:rsidRPr="000A5F6F">
        <w:rPr>
          <w:sz w:val="22"/>
        </w:rPr>
        <w:t>zaterdag 5</w:t>
      </w:r>
      <w:r w:rsidR="005A6B68">
        <w:rPr>
          <w:sz w:val="22"/>
        </w:rPr>
        <w:t xml:space="preserve"> juli</w:t>
      </w:r>
      <w:r w:rsidRPr="000A5F6F">
        <w:rPr>
          <w:sz w:val="22"/>
        </w:rPr>
        <w:t xml:space="preserve"> Hoornsterzwaag</w:t>
      </w:r>
      <w:r w:rsidRPr="000A5F6F">
        <w:rPr>
          <w:sz w:val="22"/>
        </w:rPr>
        <w:tab/>
      </w:r>
      <w:r w:rsidRPr="000A5F6F">
        <w:rPr>
          <w:sz w:val="22"/>
        </w:rPr>
        <w:tab/>
        <w:t>…</w:t>
      </w:r>
    </w:p>
    <w:p w14:paraId="7601DD0F" w14:textId="77777777" w:rsidR="00934A0C" w:rsidRDefault="00934A0C" w:rsidP="00BA1B56">
      <w:pPr>
        <w:rPr>
          <w:sz w:val="22"/>
        </w:rPr>
      </w:pPr>
    </w:p>
    <w:p w14:paraId="20C08D5E" w14:textId="77777777" w:rsidR="00B10E91" w:rsidRDefault="00756883" w:rsidP="00BA1B56">
      <w:pPr>
        <w:rPr>
          <w:sz w:val="22"/>
        </w:rPr>
      </w:pPr>
      <w:r>
        <w:rPr>
          <w:sz w:val="22"/>
        </w:rPr>
        <w:t xml:space="preserve">auto parkeren bij Hotel </w:t>
      </w:r>
      <w:r w:rsidR="00B10E91">
        <w:rPr>
          <w:sz w:val="22"/>
        </w:rPr>
        <w:t>VILLA NOVA, Dorpsstraat 38</w:t>
      </w:r>
      <w:r>
        <w:rPr>
          <w:sz w:val="22"/>
        </w:rPr>
        <w:t xml:space="preserve"> in Zorgvlied</w:t>
      </w:r>
      <w:r w:rsidR="00B21FED">
        <w:rPr>
          <w:sz w:val="22"/>
        </w:rPr>
        <w:t xml:space="preserve"> voor € 13,50</w:t>
      </w:r>
      <w:r w:rsidR="00B21FED">
        <w:rPr>
          <w:sz w:val="22"/>
        </w:rPr>
        <w:tab/>
      </w:r>
      <w:r w:rsidR="00303F52">
        <w:rPr>
          <w:sz w:val="22"/>
        </w:rPr>
        <w:t>…</w:t>
      </w:r>
      <w:r w:rsidR="00B21FED">
        <w:rPr>
          <w:sz w:val="22"/>
        </w:rPr>
        <w:tab/>
      </w:r>
    </w:p>
    <w:p w14:paraId="19A9EE75" w14:textId="37DFD379" w:rsidR="00934A0C" w:rsidRPr="000A5F6F" w:rsidRDefault="00B21FED" w:rsidP="00BA1B56">
      <w:pPr>
        <w:rPr>
          <w:sz w:val="22"/>
        </w:rPr>
      </w:pPr>
      <w:r>
        <w:rPr>
          <w:sz w:val="22"/>
        </w:rPr>
        <w:t>kenteken auto:</w:t>
      </w:r>
      <w:r>
        <w:rPr>
          <w:sz w:val="22"/>
        </w:rPr>
        <w:tab/>
      </w:r>
    </w:p>
    <w:p w14:paraId="40BB0CEB" w14:textId="37CDB02B" w:rsidR="000A5F6F" w:rsidRDefault="004E427B" w:rsidP="00BA1B56">
      <w:pPr>
        <w:rPr>
          <w:sz w:val="22"/>
        </w:rPr>
      </w:pPr>
      <w:r>
        <w:rPr>
          <w:sz w:val="22"/>
        </w:rPr>
        <w:t>---------</w:t>
      </w:r>
    </w:p>
    <w:p w14:paraId="47872880" w14:textId="29F75168" w:rsidR="004E427B" w:rsidRPr="00AF29CB" w:rsidRDefault="004E427B" w:rsidP="00BA1B56">
      <w:pPr>
        <w:rPr>
          <w:i/>
          <w:iCs/>
          <w:sz w:val="22"/>
        </w:rPr>
      </w:pPr>
      <w:r w:rsidRPr="00AF29CB">
        <w:rPr>
          <w:i/>
          <w:iCs/>
          <w:sz w:val="22"/>
        </w:rPr>
        <w:t>Alternatief:</w:t>
      </w:r>
    </w:p>
    <w:p w14:paraId="2B536982" w14:textId="4FADA0FC" w:rsidR="00C00C25" w:rsidRDefault="00163EBA" w:rsidP="001D6A42">
      <w:pPr>
        <w:ind w:left="705"/>
        <w:rPr>
          <w:sz w:val="22"/>
        </w:rPr>
      </w:pPr>
      <w:r w:rsidRPr="00771519">
        <w:rPr>
          <w:sz w:val="22"/>
        </w:rPr>
        <w:t>In plaats van</w:t>
      </w:r>
      <w:r w:rsidR="00C00C25" w:rsidRPr="00771519">
        <w:rPr>
          <w:sz w:val="22"/>
        </w:rPr>
        <w:t xml:space="preserve"> naar Schier </w:t>
      </w:r>
      <w:r w:rsidR="00945B25">
        <w:rPr>
          <w:sz w:val="22"/>
        </w:rPr>
        <w:t xml:space="preserve">kun je </w:t>
      </w:r>
      <w:r w:rsidR="00574D85">
        <w:rPr>
          <w:sz w:val="22"/>
        </w:rPr>
        <w:t xml:space="preserve">ook </w:t>
      </w:r>
      <w:r w:rsidRPr="00771519">
        <w:rPr>
          <w:sz w:val="22"/>
        </w:rPr>
        <w:t xml:space="preserve">op maandag en dinsdag op </w:t>
      </w:r>
      <w:r w:rsidR="00C00C25" w:rsidRPr="00771519">
        <w:rPr>
          <w:sz w:val="22"/>
        </w:rPr>
        <w:t xml:space="preserve">Eenrum blijven en op </w:t>
      </w:r>
      <w:r w:rsidRPr="00771519">
        <w:rPr>
          <w:sz w:val="22"/>
        </w:rPr>
        <w:t>woensdag</w:t>
      </w:r>
      <w:r w:rsidR="00317DE0">
        <w:rPr>
          <w:sz w:val="22"/>
        </w:rPr>
        <w:t xml:space="preserve">  </w:t>
      </w:r>
      <w:r w:rsidR="00574D85">
        <w:rPr>
          <w:sz w:val="22"/>
        </w:rPr>
        <w:t>2</w:t>
      </w:r>
      <w:r w:rsidR="00317DE0">
        <w:rPr>
          <w:sz w:val="22"/>
        </w:rPr>
        <w:t xml:space="preserve"> </w:t>
      </w:r>
      <w:r w:rsidR="00771519" w:rsidRPr="00771519">
        <w:rPr>
          <w:sz w:val="22"/>
        </w:rPr>
        <w:t>juli</w:t>
      </w:r>
      <w:r w:rsidR="00945B25">
        <w:rPr>
          <w:sz w:val="22"/>
        </w:rPr>
        <w:t xml:space="preserve"> </w:t>
      </w:r>
      <w:r w:rsidR="00771519" w:rsidRPr="00771519">
        <w:rPr>
          <w:sz w:val="22"/>
        </w:rPr>
        <w:t>weer aansluiten in Dokkum</w:t>
      </w:r>
      <w:r w:rsidR="00211A5C">
        <w:rPr>
          <w:sz w:val="22"/>
        </w:rPr>
        <w:t xml:space="preserve"> (</w:t>
      </w:r>
      <w:r w:rsidR="00CC5070">
        <w:rPr>
          <w:sz w:val="22"/>
        </w:rPr>
        <w:t>wij nemen contact op voor het over te maken bedrag)</w:t>
      </w:r>
    </w:p>
    <w:p w14:paraId="77EEE9D7" w14:textId="6F44D537" w:rsidR="0085063E" w:rsidRPr="0085063E" w:rsidRDefault="0085063E" w:rsidP="0085063E">
      <w:pPr>
        <w:pStyle w:val="Lijstalinea"/>
        <w:numPr>
          <w:ilvl w:val="0"/>
          <w:numId w:val="2"/>
        </w:numPr>
        <w:rPr>
          <w:sz w:val="22"/>
        </w:rPr>
      </w:pPr>
      <w:r>
        <w:rPr>
          <w:sz w:val="22"/>
        </w:rPr>
        <w:t>ik/wij blijven op Eenrum</w:t>
      </w:r>
      <w:r w:rsidR="00BE4D92">
        <w:rPr>
          <w:sz w:val="22"/>
        </w:rPr>
        <w:tab/>
        <w:t>…</w:t>
      </w:r>
    </w:p>
    <w:p w14:paraId="219F3C88" w14:textId="1BACA423" w:rsidR="00DB01BE" w:rsidRDefault="00DB01BE" w:rsidP="00BA1B56">
      <w:pPr>
        <w:rPr>
          <w:sz w:val="22"/>
        </w:rPr>
      </w:pPr>
    </w:p>
    <w:p w14:paraId="6FE75DC9" w14:textId="77777777" w:rsidR="00FC19A3" w:rsidRDefault="00FC19A3" w:rsidP="00BA1B56">
      <w:pPr>
        <w:rPr>
          <w:sz w:val="22"/>
        </w:rPr>
      </w:pPr>
    </w:p>
    <w:p w14:paraId="2494E14B" w14:textId="238EAF72" w:rsidR="00574D85" w:rsidRPr="00E46377" w:rsidRDefault="0019363F" w:rsidP="00574D85">
      <w:pPr>
        <w:rPr>
          <w:i/>
          <w:iCs/>
          <w:sz w:val="22"/>
        </w:rPr>
      </w:pPr>
      <w:r>
        <w:rPr>
          <w:i/>
          <w:iCs/>
          <w:sz w:val="22"/>
        </w:rPr>
        <w:t>z</w:t>
      </w:r>
      <w:r w:rsidR="00574D85" w:rsidRPr="00E46377">
        <w:rPr>
          <w:i/>
          <w:iCs/>
          <w:sz w:val="22"/>
        </w:rPr>
        <w:t>ie voor de betalingsgegevens de volgende pagina</w:t>
      </w:r>
    </w:p>
    <w:p w14:paraId="6F8DE5BF" w14:textId="77777777" w:rsidR="00FC19A3" w:rsidRDefault="00FC19A3" w:rsidP="00BA1B56">
      <w:pPr>
        <w:rPr>
          <w:sz w:val="22"/>
        </w:rPr>
      </w:pPr>
    </w:p>
    <w:p w14:paraId="04D737E9" w14:textId="77777777" w:rsidR="00574D85" w:rsidRDefault="00574D85" w:rsidP="00BA1B56">
      <w:pPr>
        <w:rPr>
          <w:sz w:val="22"/>
        </w:rPr>
      </w:pPr>
    </w:p>
    <w:p w14:paraId="46E2BD5E" w14:textId="77777777" w:rsidR="00574D85" w:rsidRDefault="00574D85" w:rsidP="00BA1B56">
      <w:pPr>
        <w:rPr>
          <w:sz w:val="22"/>
        </w:rPr>
      </w:pPr>
    </w:p>
    <w:p w14:paraId="027E052D" w14:textId="77777777" w:rsidR="00574D85" w:rsidRDefault="00574D85" w:rsidP="00BA1B56">
      <w:pPr>
        <w:rPr>
          <w:sz w:val="22"/>
        </w:rPr>
      </w:pPr>
    </w:p>
    <w:p w14:paraId="7B931041" w14:textId="38F215FA" w:rsidR="000A5F6F" w:rsidRPr="00BE4D92" w:rsidRDefault="000A5F6F" w:rsidP="00BA1B56">
      <w:pPr>
        <w:rPr>
          <w:i/>
          <w:iCs/>
          <w:sz w:val="22"/>
        </w:rPr>
      </w:pPr>
      <w:r w:rsidRPr="00BE4D92">
        <w:rPr>
          <w:i/>
          <w:iCs/>
          <w:sz w:val="22"/>
        </w:rPr>
        <w:lastRenderedPageBreak/>
        <w:t>Belangrijk:</w:t>
      </w:r>
    </w:p>
    <w:p w14:paraId="23B45D9A" w14:textId="76F26862" w:rsidR="000A5F6F" w:rsidRDefault="000A5F6F" w:rsidP="00BA1B56">
      <w:pPr>
        <w:rPr>
          <w:sz w:val="22"/>
        </w:rPr>
      </w:pPr>
      <w:r w:rsidRPr="000A5F6F">
        <w:rPr>
          <w:sz w:val="22"/>
        </w:rPr>
        <w:t xml:space="preserve">Het verblijf op de NTKC-terreinen </w:t>
      </w:r>
      <w:r w:rsidR="00B767C1">
        <w:rPr>
          <w:sz w:val="22"/>
        </w:rPr>
        <w:t xml:space="preserve">(Zorgvlied en Eenrum) </w:t>
      </w:r>
      <w:r w:rsidRPr="000A5F6F">
        <w:rPr>
          <w:sz w:val="22"/>
        </w:rPr>
        <w:t xml:space="preserve">betaal je zelf en je schrijft zelf in (via Karen) bij de kampmeester. </w:t>
      </w:r>
      <w:r w:rsidR="00B55470">
        <w:rPr>
          <w:sz w:val="22"/>
        </w:rPr>
        <w:t>Ook de veerdienst naar Schier betaal je zelf, een retour kost € 32,83.</w:t>
      </w:r>
    </w:p>
    <w:p w14:paraId="2701D8BA" w14:textId="77777777" w:rsidR="00A65AAE" w:rsidRDefault="00A65AAE" w:rsidP="00BA1B56">
      <w:pPr>
        <w:rPr>
          <w:sz w:val="22"/>
        </w:rPr>
      </w:pPr>
    </w:p>
    <w:p w14:paraId="22E8CA94" w14:textId="641A82C2" w:rsidR="00264C42" w:rsidRDefault="00892E33" w:rsidP="00BA1B56">
      <w:pPr>
        <w:rPr>
          <w:sz w:val="22"/>
        </w:rPr>
      </w:pPr>
      <w:r>
        <w:rPr>
          <w:b/>
          <w:bCs/>
          <w:sz w:val="22"/>
          <w:u w:val="single"/>
        </w:rPr>
        <w:t>Blijft over de</w:t>
      </w:r>
      <w:r w:rsidR="000A5F6F" w:rsidRPr="000A5F6F">
        <w:rPr>
          <w:b/>
          <w:bCs/>
          <w:sz w:val="22"/>
          <w:u w:val="single"/>
        </w:rPr>
        <w:t xml:space="preserve"> prijs voor de tocht (dus voor de </w:t>
      </w:r>
      <w:r w:rsidR="00045196">
        <w:rPr>
          <w:b/>
          <w:bCs/>
          <w:sz w:val="22"/>
          <w:u w:val="single"/>
        </w:rPr>
        <w:t xml:space="preserve">niet-NTKC </w:t>
      </w:r>
      <w:r w:rsidR="000A5F6F" w:rsidRPr="000A5F6F">
        <w:rPr>
          <w:b/>
          <w:bCs/>
          <w:sz w:val="22"/>
          <w:u w:val="single"/>
        </w:rPr>
        <w:t>terreinen</w:t>
      </w:r>
      <w:r w:rsidR="005004CC">
        <w:rPr>
          <w:b/>
          <w:bCs/>
          <w:sz w:val="22"/>
          <w:u w:val="single"/>
        </w:rPr>
        <w:t>)</w:t>
      </w:r>
      <w:r w:rsidR="000A5F6F" w:rsidRPr="000A5F6F">
        <w:rPr>
          <w:b/>
          <w:bCs/>
          <w:sz w:val="22"/>
          <w:u w:val="single"/>
        </w:rPr>
        <w:t xml:space="preserve">: € </w:t>
      </w:r>
      <w:r w:rsidR="006A57F1">
        <w:rPr>
          <w:b/>
          <w:bCs/>
          <w:sz w:val="22"/>
          <w:u w:val="single"/>
        </w:rPr>
        <w:t>80,00</w:t>
      </w:r>
      <w:r w:rsidR="00E9042B">
        <w:rPr>
          <w:sz w:val="22"/>
        </w:rPr>
        <w:t xml:space="preserve"> </w:t>
      </w:r>
    </w:p>
    <w:p w14:paraId="5EC084CE" w14:textId="56A6DBFF" w:rsidR="000A5F6F" w:rsidRPr="00E9042B" w:rsidRDefault="00857888" w:rsidP="00BA1B56">
      <w:pPr>
        <w:rPr>
          <w:sz w:val="22"/>
        </w:rPr>
      </w:pPr>
      <w:r>
        <w:rPr>
          <w:sz w:val="22"/>
        </w:rPr>
        <w:t>(</w:t>
      </w:r>
      <w:r w:rsidR="00264C42">
        <w:rPr>
          <w:sz w:val="22"/>
        </w:rPr>
        <w:t xml:space="preserve">+ eventueel € 13,50 </w:t>
      </w:r>
      <w:r w:rsidR="006A2FF8">
        <w:rPr>
          <w:sz w:val="22"/>
        </w:rPr>
        <w:t xml:space="preserve">parkeergeld </w:t>
      </w:r>
      <w:r w:rsidR="00264C42">
        <w:rPr>
          <w:sz w:val="22"/>
        </w:rPr>
        <w:t>voor de auto</w:t>
      </w:r>
      <w:r w:rsidR="00424832">
        <w:rPr>
          <w:sz w:val="22"/>
        </w:rPr>
        <w:t xml:space="preserve"> gedurende de fietstocht</w:t>
      </w:r>
      <w:r w:rsidR="00264C42">
        <w:rPr>
          <w:sz w:val="22"/>
        </w:rPr>
        <w:t>)</w:t>
      </w:r>
    </w:p>
    <w:p w14:paraId="11C27EFE" w14:textId="77777777" w:rsidR="000A5F6F" w:rsidRDefault="000A5F6F" w:rsidP="00BA1B56">
      <w:pPr>
        <w:rPr>
          <w:b/>
          <w:bCs/>
          <w:sz w:val="22"/>
        </w:rPr>
      </w:pPr>
    </w:p>
    <w:p w14:paraId="0FC6023F" w14:textId="49671603" w:rsidR="000A5F6F" w:rsidRDefault="000A5F6F" w:rsidP="00BA1B56">
      <w:pPr>
        <w:rPr>
          <w:sz w:val="22"/>
        </w:rPr>
      </w:pPr>
      <w:r w:rsidRPr="00AE4445">
        <w:rPr>
          <w:b/>
          <w:bCs/>
          <w:sz w:val="22"/>
          <w:u w:val="single"/>
        </w:rPr>
        <w:t xml:space="preserve">Betaal uiterlijk </w:t>
      </w:r>
      <w:r w:rsidR="00F06E4A" w:rsidRPr="00AE4445">
        <w:rPr>
          <w:b/>
          <w:bCs/>
          <w:sz w:val="22"/>
          <w:u w:val="single"/>
        </w:rPr>
        <w:t>1 juni 2025</w:t>
      </w:r>
      <w:r>
        <w:rPr>
          <w:sz w:val="22"/>
        </w:rPr>
        <w:t>. Pas wanneer je betaling en je inschrijfformulier binnen is, ben je definitief ingeschreven!</w:t>
      </w:r>
    </w:p>
    <w:p w14:paraId="097D13BF" w14:textId="77777777" w:rsidR="000A5F6F" w:rsidRDefault="000A5F6F" w:rsidP="00BA1B56">
      <w:pPr>
        <w:rPr>
          <w:sz w:val="22"/>
        </w:rPr>
      </w:pPr>
    </w:p>
    <w:p w14:paraId="0AE08D7C" w14:textId="6ADACA2C" w:rsidR="00632737" w:rsidRDefault="000A5F6F" w:rsidP="00BA1B56">
      <w:pPr>
        <w:rPr>
          <w:sz w:val="22"/>
        </w:rPr>
      </w:pPr>
      <w:r>
        <w:rPr>
          <w:sz w:val="22"/>
        </w:rPr>
        <w:t>Overmaken op rekeningnummer</w:t>
      </w:r>
      <w:r w:rsidR="006A57F1">
        <w:rPr>
          <w:sz w:val="22"/>
        </w:rPr>
        <w:t xml:space="preserve"> </w:t>
      </w:r>
      <w:r w:rsidR="00447189">
        <w:rPr>
          <w:sz w:val="22"/>
        </w:rPr>
        <w:t xml:space="preserve">NL03ASNB 0709 1802 33 t.n.v. </w:t>
      </w:r>
      <w:r w:rsidR="0081148F">
        <w:rPr>
          <w:sz w:val="22"/>
        </w:rPr>
        <w:t xml:space="preserve">F. van Straten </w:t>
      </w:r>
      <w:r w:rsidR="00632737">
        <w:rPr>
          <w:sz w:val="22"/>
        </w:rPr>
        <w:t xml:space="preserve">ovv KFT 2025 </w:t>
      </w:r>
    </w:p>
    <w:p w14:paraId="14387235" w14:textId="5EDE228E" w:rsidR="000A5F6F" w:rsidRDefault="0081148F" w:rsidP="00BA1B56">
      <w:pPr>
        <w:rPr>
          <w:sz w:val="22"/>
        </w:rPr>
      </w:pPr>
      <w:r>
        <w:rPr>
          <w:sz w:val="22"/>
        </w:rPr>
        <w:t xml:space="preserve">+ een </w:t>
      </w:r>
      <w:r w:rsidR="00430E71">
        <w:rPr>
          <w:sz w:val="22"/>
        </w:rPr>
        <w:t xml:space="preserve">appje naar Frederiek (06-19554129) </w:t>
      </w:r>
      <w:r w:rsidR="00095A8D">
        <w:rPr>
          <w:sz w:val="22"/>
        </w:rPr>
        <w:t>dat je hebt betaald met je voor- en achternaam.</w:t>
      </w:r>
    </w:p>
    <w:p w14:paraId="0ED2ACA7" w14:textId="77777777" w:rsidR="0081148F" w:rsidRDefault="0081148F" w:rsidP="00BA1B56">
      <w:pPr>
        <w:rPr>
          <w:sz w:val="22"/>
        </w:rPr>
      </w:pPr>
    </w:p>
    <w:p w14:paraId="58922676" w14:textId="2F158466" w:rsidR="001B1D90" w:rsidRDefault="001B1D90" w:rsidP="00BA1B56">
      <w:pPr>
        <w:rPr>
          <w:sz w:val="22"/>
        </w:rPr>
      </w:pPr>
      <w:r>
        <w:rPr>
          <w:sz w:val="22"/>
        </w:rPr>
        <w:t xml:space="preserve">Het inschrijfformulier mailen naar Jenny: </w:t>
      </w:r>
      <w:hyperlink r:id="rId7" w:history="1">
        <w:r w:rsidRPr="00AA4F08">
          <w:rPr>
            <w:rStyle w:val="Hyperlink"/>
            <w:sz w:val="22"/>
          </w:rPr>
          <w:t>jhoftijzer@ntkc.nl</w:t>
        </w:r>
      </w:hyperlink>
    </w:p>
    <w:p w14:paraId="3B664248" w14:textId="77777777" w:rsidR="001B1D90" w:rsidRDefault="001B1D90" w:rsidP="00BA1B56">
      <w:pPr>
        <w:rPr>
          <w:sz w:val="22"/>
        </w:rPr>
      </w:pPr>
    </w:p>
    <w:p w14:paraId="49C0DE3A" w14:textId="762A9881" w:rsidR="00C65931" w:rsidRDefault="00C65931" w:rsidP="00BA1B56">
      <w:pPr>
        <w:rPr>
          <w:sz w:val="22"/>
        </w:rPr>
      </w:pPr>
      <w:r>
        <w:rPr>
          <w:sz w:val="22"/>
        </w:rPr>
        <w:t xml:space="preserve">Frederiek </w:t>
      </w:r>
      <w:r w:rsidR="00417628">
        <w:rPr>
          <w:sz w:val="22"/>
        </w:rPr>
        <w:t xml:space="preserve">(06-19554129) </w:t>
      </w:r>
      <w:r>
        <w:rPr>
          <w:sz w:val="22"/>
        </w:rPr>
        <w:t>en Jenny</w:t>
      </w:r>
      <w:r w:rsidR="00417628">
        <w:rPr>
          <w:sz w:val="22"/>
        </w:rPr>
        <w:t xml:space="preserve"> (06-51984017)</w:t>
      </w:r>
    </w:p>
    <w:p w14:paraId="40657D68" w14:textId="77777777" w:rsidR="009E5AB1" w:rsidRPr="000A5F6F" w:rsidRDefault="009E5AB1" w:rsidP="00BA1B56">
      <w:pPr>
        <w:rPr>
          <w:sz w:val="22"/>
        </w:rPr>
      </w:pPr>
    </w:p>
    <w:sectPr w:rsidR="009E5AB1" w:rsidRPr="000A5F6F" w:rsidSect="00FF77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B7997" w14:textId="77777777" w:rsidR="000A111F" w:rsidRDefault="000A111F" w:rsidP="00F91A8A">
      <w:pPr>
        <w:spacing w:line="240" w:lineRule="auto"/>
      </w:pPr>
      <w:r>
        <w:separator/>
      </w:r>
    </w:p>
  </w:endnote>
  <w:endnote w:type="continuationSeparator" w:id="0">
    <w:p w14:paraId="7EEFBE99" w14:textId="77777777" w:rsidR="000A111F" w:rsidRDefault="000A111F" w:rsidP="00F91A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A5EEA" w14:textId="77777777" w:rsidR="00F91A8A" w:rsidRDefault="00F91A8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0FBF" w14:textId="77777777" w:rsidR="00F91A8A" w:rsidRDefault="00F91A8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EE970" w14:textId="77777777" w:rsidR="00F91A8A" w:rsidRDefault="00F91A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63A84" w14:textId="77777777" w:rsidR="000A111F" w:rsidRDefault="000A111F" w:rsidP="00F91A8A">
      <w:pPr>
        <w:spacing w:line="240" w:lineRule="auto"/>
      </w:pPr>
      <w:r>
        <w:separator/>
      </w:r>
    </w:p>
  </w:footnote>
  <w:footnote w:type="continuationSeparator" w:id="0">
    <w:p w14:paraId="0F4FD570" w14:textId="77777777" w:rsidR="000A111F" w:rsidRDefault="000A111F" w:rsidP="00F91A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994D8" w14:textId="77777777" w:rsidR="00F91A8A" w:rsidRDefault="00F91A8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5F745" w14:textId="77777777" w:rsidR="00F91A8A" w:rsidRDefault="00F91A8A" w:rsidP="00F91A8A">
    <w:pPr>
      <w:pStyle w:val="Voet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13B86" w14:textId="77777777" w:rsidR="00F91A8A" w:rsidRDefault="00F91A8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662D35"/>
    <w:multiLevelType w:val="hybridMultilevel"/>
    <w:tmpl w:val="F9306954"/>
    <w:lvl w:ilvl="0" w:tplc="B7F82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C48C5"/>
    <w:multiLevelType w:val="hybridMultilevel"/>
    <w:tmpl w:val="34EA6900"/>
    <w:lvl w:ilvl="0" w:tplc="5C825826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2035381147">
    <w:abstractNumId w:val="0"/>
  </w:num>
  <w:num w:numId="2" w16cid:durableId="1051804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2D"/>
    <w:rsid w:val="00045196"/>
    <w:rsid w:val="00095A8D"/>
    <w:rsid w:val="000A111F"/>
    <w:rsid w:val="000A5F6F"/>
    <w:rsid w:val="000E27D1"/>
    <w:rsid w:val="000F7E9E"/>
    <w:rsid w:val="00126F10"/>
    <w:rsid w:val="00163EBA"/>
    <w:rsid w:val="00183BFF"/>
    <w:rsid w:val="00186254"/>
    <w:rsid w:val="0019363F"/>
    <w:rsid w:val="001B1D90"/>
    <w:rsid w:val="001D6A42"/>
    <w:rsid w:val="0020355C"/>
    <w:rsid w:val="00211A5C"/>
    <w:rsid w:val="00264C42"/>
    <w:rsid w:val="00303F52"/>
    <w:rsid w:val="00317DE0"/>
    <w:rsid w:val="0034555D"/>
    <w:rsid w:val="00417628"/>
    <w:rsid w:val="00424832"/>
    <w:rsid w:val="00430E71"/>
    <w:rsid w:val="00447189"/>
    <w:rsid w:val="004E427B"/>
    <w:rsid w:val="005004CC"/>
    <w:rsid w:val="005355A5"/>
    <w:rsid w:val="00574D85"/>
    <w:rsid w:val="005A6B68"/>
    <w:rsid w:val="00632737"/>
    <w:rsid w:val="0063599E"/>
    <w:rsid w:val="006A2FF8"/>
    <w:rsid w:val="006A57F1"/>
    <w:rsid w:val="006C0774"/>
    <w:rsid w:val="006E3DD2"/>
    <w:rsid w:val="00710C88"/>
    <w:rsid w:val="007243A2"/>
    <w:rsid w:val="00747D8B"/>
    <w:rsid w:val="00756883"/>
    <w:rsid w:val="00762E09"/>
    <w:rsid w:val="00771519"/>
    <w:rsid w:val="007B0045"/>
    <w:rsid w:val="007D034A"/>
    <w:rsid w:val="007E5D9B"/>
    <w:rsid w:val="0081148F"/>
    <w:rsid w:val="00830394"/>
    <w:rsid w:val="0085063E"/>
    <w:rsid w:val="00857888"/>
    <w:rsid w:val="00892E33"/>
    <w:rsid w:val="00934A0C"/>
    <w:rsid w:val="00945B25"/>
    <w:rsid w:val="009E29A3"/>
    <w:rsid w:val="009E5AB1"/>
    <w:rsid w:val="009F0AD5"/>
    <w:rsid w:val="00A61DBE"/>
    <w:rsid w:val="00A65AAE"/>
    <w:rsid w:val="00A9425F"/>
    <w:rsid w:val="00AD39AB"/>
    <w:rsid w:val="00AE4445"/>
    <w:rsid w:val="00AF29CB"/>
    <w:rsid w:val="00B10E91"/>
    <w:rsid w:val="00B21FED"/>
    <w:rsid w:val="00B55470"/>
    <w:rsid w:val="00B767C1"/>
    <w:rsid w:val="00B91DC3"/>
    <w:rsid w:val="00BA1B56"/>
    <w:rsid w:val="00BB126F"/>
    <w:rsid w:val="00BE4D92"/>
    <w:rsid w:val="00C00C25"/>
    <w:rsid w:val="00C10C3C"/>
    <w:rsid w:val="00C4694D"/>
    <w:rsid w:val="00C65931"/>
    <w:rsid w:val="00CA05A3"/>
    <w:rsid w:val="00CC5070"/>
    <w:rsid w:val="00D14B98"/>
    <w:rsid w:val="00D86292"/>
    <w:rsid w:val="00DA566F"/>
    <w:rsid w:val="00DA7B8C"/>
    <w:rsid w:val="00DB01BE"/>
    <w:rsid w:val="00E013C0"/>
    <w:rsid w:val="00E0632D"/>
    <w:rsid w:val="00E46377"/>
    <w:rsid w:val="00E537F5"/>
    <w:rsid w:val="00E814E5"/>
    <w:rsid w:val="00E9042B"/>
    <w:rsid w:val="00E973C3"/>
    <w:rsid w:val="00EE4E16"/>
    <w:rsid w:val="00F06E4A"/>
    <w:rsid w:val="00F13EF1"/>
    <w:rsid w:val="00F91A8A"/>
    <w:rsid w:val="00FA7EBA"/>
    <w:rsid w:val="00FC19A3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FA4F"/>
  <w15:chartTrackingRefBased/>
  <w15:docId w15:val="{F3A0290C-6A5D-4187-8FB1-D1CCDD79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6254"/>
    <w:pPr>
      <w:spacing w:after="0" w:line="240" w:lineRule="atLeast"/>
    </w:pPr>
    <w:rPr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91A8A"/>
    <w:pPr>
      <w:keepNext/>
      <w:keepLines/>
      <w:spacing w:after="240"/>
      <w:outlineLvl w:val="0"/>
    </w:pPr>
    <w:rPr>
      <w:rFonts w:eastAsiaTheme="majorEastAsia" w:cstheme="majorBidi"/>
      <w:b/>
      <w:bCs/>
      <w:sz w:val="30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91A8A"/>
    <w:pPr>
      <w:keepNext/>
      <w:keepLines/>
      <w:spacing w:before="240" w:after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91A8A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91A8A"/>
    <w:pPr>
      <w:keepNext/>
      <w:keepLines/>
      <w:outlineLvl w:val="3"/>
    </w:pPr>
    <w:rPr>
      <w:rFonts w:eastAsiaTheme="majorEastAsia" w:cstheme="majorBidi"/>
      <w:b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0632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063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063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063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063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91A8A"/>
    <w:rPr>
      <w:rFonts w:eastAsiaTheme="majorEastAsia" w:cstheme="majorBidi"/>
      <w:b/>
      <w:bCs/>
      <w:sz w:val="30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91A8A"/>
    <w:rPr>
      <w:rFonts w:eastAsiaTheme="majorEastAsia" w:cstheme="majorBidi"/>
      <w:b/>
      <w:bCs/>
      <w:sz w:val="24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91A8A"/>
    <w:rPr>
      <w:rFonts w:eastAsiaTheme="majorEastAsia" w:cstheme="majorBidi"/>
      <w:bCs/>
      <w:i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F91A8A"/>
    <w:rPr>
      <w:rFonts w:eastAsiaTheme="majorEastAsia" w:cstheme="majorBidi"/>
      <w:b/>
      <w:bCs/>
      <w:iCs/>
      <w:sz w:val="20"/>
    </w:rPr>
  </w:style>
  <w:style w:type="paragraph" w:styleId="Koptekst">
    <w:name w:val="header"/>
    <w:basedOn w:val="Standaard"/>
    <w:link w:val="KoptekstChar"/>
    <w:uiPriority w:val="99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91A8A"/>
    <w:rPr>
      <w:i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VoettekstChar">
    <w:name w:val="Voettekst Char"/>
    <w:basedOn w:val="Standaardalinea-lettertype"/>
    <w:link w:val="Voettekst"/>
    <w:uiPriority w:val="99"/>
    <w:rsid w:val="00F91A8A"/>
    <w:rPr>
      <w:i/>
      <w:sz w:val="1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0632D"/>
    <w:rPr>
      <w:rFonts w:eastAsiaTheme="majorEastAsia" w:cstheme="majorBidi"/>
      <w:color w:val="365F91" w:themeColor="accent1" w:themeShade="BF"/>
      <w:sz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0632D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0632D"/>
    <w:rPr>
      <w:rFonts w:eastAsiaTheme="majorEastAsia" w:cstheme="majorBidi"/>
      <w:color w:val="595959" w:themeColor="text1" w:themeTint="A6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0632D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0632D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E063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06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063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063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063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0632D"/>
    <w:rPr>
      <w:i/>
      <w:iCs/>
      <w:color w:val="404040" w:themeColor="text1" w:themeTint="BF"/>
      <w:sz w:val="20"/>
    </w:rPr>
  </w:style>
  <w:style w:type="paragraph" w:styleId="Lijstalinea">
    <w:name w:val="List Paragraph"/>
    <w:basedOn w:val="Standaard"/>
    <w:uiPriority w:val="34"/>
    <w:qFormat/>
    <w:rsid w:val="00E0632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0632D"/>
    <w:rPr>
      <w:i/>
      <w:iCs/>
      <w:color w:val="365F9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063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0632D"/>
    <w:rPr>
      <w:i/>
      <w:iCs/>
      <w:color w:val="365F91" w:themeColor="accent1" w:themeShade="BF"/>
      <w:sz w:val="20"/>
    </w:rPr>
  </w:style>
  <w:style w:type="character" w:styleId="Intensieveverwijzing">
    <w:name w:val="Intense Reference"/>
    <w:basedOn w:val="Standaardalinea-lettertype"/>
    <w:uiPriority w:val="32"/>
    <w:qFormat/>
    <w:rsid w:val="00E0632D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1B1D90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B1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jhoftijzer@ntkc.n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ce80e9c-661b-453a-b52e-c00e4f65cc34}" enabled="1" method="Standard" siteId="{bbc3bd55-2812-4652-96ae-ce7932a2e8b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Hoftijzer, Jenny</dc:creator>
  <cp:keywords/>
  <dc:description/>
  <cp:lastModifiedBy>Hoftijzer, Jenny</cp:lastModifiedBy>
  <cp:revision>2</cp:revision>
  <dcterms:created xsi:type="dcterms:W3CDTF">2025-04-03T12:05:00Z</dcterms:created>
  <dcterms:modified xsi:type="dcterms:W3CDTF">2025-04-03T12:05:00Z</dcterms:modified>
</cp:coreProperties>
</file>